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46D" w:rsidRDefault="002F646D">
      <w:pPr>
        <w:adjustRightInd w:val="0"/>
        <w:ind w:firstLine="0"/>
        <w:rPr>
          <w:rFonts w:ascii="Times New Roman" w:hAnsi="Times New Roman" w:cs="Times New Roman"/>
          <w:b/>
          <w:bCs/>
          <w:sz w:val="24"/>
          <w:szCs w:val="24"/>
        </w:rPr>
      </w:pPr>
      <w:bookmarkStart w:id="0" w:name="_GoBack"/>
      <w:bookmarkEnd w:id="0"/>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rPr>
          <w:rFonts w:ascii="Times New Roman" w:hAnsi="Times New Roman" w:cs="Times New Roman"/>
          <w:b/>
          <w:bCs/>
          <w:sz w:val="24"/>
          <w:szCs w:val="24"/>
        </w:rPr>
      </w:pPr>
    </w:p>
    <w:p w:rsidR="002F646D" w:rsidRDefault="002F646D">
      <w:pPr>
        <w:adjustRightInd w:val="0"/>
        <w:ind w:firstLine="0"/>
        <w:jc w:val="center"/>
        <w:rPr>
          <w:rFonts w:ascii="Times New Roman" w:hAnsi="Times New Roman" w:cs="Times New Roman"/>
          <w:b/>
          <w:bCs/>
          <w:sz w:val="24"/>
          <w:szCs w:val="24"/>
        </w:rPr>
      </w:pPr>
    </w:p>
    <w:p w:rsidR="002F646D" w:rsidRDefault="002F646D">
      <w:pPr>
        <w:adjustRightInd w:val="0"/>
        <w:ind w:firstLine="0"/>
        <w:jc w:val="center"/>
        <w:rPr>
          <w:rFonts w:ascii="Times New Roman" w:hAnsi="Times New Roman" w:cs="Times New Roman"/>
          <w:b/>
          <w:bCs/>
          <w:sz w:val="24"/>
          <w:szCs w:val="24"/>
        </w:rPr>
      </w:pPr>
    </w:p>
    <w:p w:rsidR="002F646D" w:rsidRDefault="002B275B">
      <w:pPr>
        <w:adjustRightInd w:val="0"/>
        <w:ind w:firstLine="0"/>
        <w:jc w:val="center"/>
        <w:rPr>
          <w:rFonts w:ascii="Times New Roman" w:hAnsi="Times New Roman" w:cs="Times New Roman"/>
          <w:b/>
          <w:bCs/>
          <w:sz w:val="24"/>
          <w:szCs w:val="24"/>
        </w:rPr>
      </w:pPr>
      <w:r>
        <w:rPr>
          <w:rFonts w:ascii="Times New Roman" w:hAnsi="Times New Roman" w:cs="Times New Roman"/>
          <w:b/>
          <w:bCs/>
          <w:sz w:val="24"/>
          <w:szCs w:val="24"/>
        </w:rPr>
        <w:t>Topic #1: Corporate Interests</w:t>
      </w:r>
    </w:p>
    <w:p w:rsidR="002F646D" w:rsidRDefault="002B275B">
      <w:pPr>
        <w:adjustRightInd w:val="0"/>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2F646D" w:rsidRDefault="002B275B">
      <w:pPr>
        <w:adjustRightInd w:val="0"/>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2F646D" w:rsidRDefault="002B275B">
      <w:pPr>
        <w:adjustRightInd w:val="0"/>
        <w:ind w:firstLine="0"/>
        <w:jc w:val="center"/>
        <w:rPr>
          <w:rFonts w:ascii="Times New Roman" w:hAnsi="Times New Roman" w:cs="Times New Roman"/>
          <w:sz w:val="24"/>
          <w:szCs w:val="24"/>
        </w:rPr>
      </w:pPr>
      <w:r>
        <w:rPr>
          <w:rFonts w:ascii="Times New Roman" w:hAnsi="Times New Roman" w:cs="Times New Roman"/>
          <w:sz w:val="24"/>
          <w:szCs w:val="24"/>
        </w:rPr>
        <w:t>Course</w:t>
      </w:r>
    </w:p>
    <w:p w:rsidR="002F646D" w:rsidRDefault="002B275B">
      <w:pPr>
        <w:adjustRightInd w:val="0"/>
        <w:ind w:firstLine="0"/>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2F646D" w:rsidRDefault="002F646D">
      <w:pPr>
        <w:adjustRightInd w:val="0"/>
        <w:ind w:firstLine="0"/>
        <w:jc w:val="center"/>
        <w:rPr>
          <w:rFonts w:ascii="Times New Roman" w:hAnsi="Times New Roman" w:cs="Times New Roman"/>
          <w:sz w:val="24"/>
          <w:szCs w:val="24"/>
        </w:rPr>
      </w:pPr>
    </w:p>
    <w:p w:rsidR="002F646D" w:rsidRDefault="002F646D">
      <w:pPr>
        <w:adjustRightInd w:val="0"/>
        <w:ind w:firstLine="0"/>
        <w:jc w:val="center"/>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B275B">
      <w:pPr>
        <w:adjustRightInd w:val="0"/>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Topic #1: Corporate Interests</w:t>
      </w:r>
    </w:p>
    <w:p w:rsidR="002F646D" w:rsidRDefault="002B275B">
      <w:pPr>
        <w:adjustRightInd w:val="0"/>
        <w:rPr>
          <w:rFonts w:ascii="Times New Roman" w:hAnsi="Times New Roman" w:cs="Times New Roman"/>
          <w:sz w:val="24"/>
          <w:szCs w:val="24"/>
        </w:rPr>
      </w:pPr>
      <w:r>
        <w:rPr>
          <w:rFonts w:ascii="Times New Roman" w:hAnsi="Times New Roman" w:cs="Times New Roman"/>
          <w:sz w:val="24"/>
          <w:szCs w:val="24"/>
        </w:rPr>
        <w:t>The relationship between business and society is rapidly shifting. However, the shift is not good as there is a growing gap between what people expect from the businesses and the culture changed in how the business organizations operate. Some of the key as</w:t>
      </w:r>
      <w:r>
        <w:rPr>
          <w:rFonts w:ascii="Times New Roman" w:hAnsi="Times New Roman" w:cs="Times New Roman"/>
          <w:sz w:val="24"/>
          <w:szCs w:val="24"/>
        </w:rPr>
        <w:t xml:space="preserve">pects of corporate behavior that may influence people negatively include employee happiness and lack of empathy or trust. </w:t>
      </w:r>
    </w:p>
    <w:p w:rsidR="002F646D" w:rsidRDefault="002B275B">
      <w:pPr>
        <w:adjustRightInd w:val="0"/>
        <w:rPr>
          <w:rFonts w:ascii="Times New Roman" w:hAnsi="Times New Roman" w:cs="Times New Roman"/>
          <w:sz w:val="24"/>
          <w:szCs w:val="24"/>
        </w:rPr>
      </w:pPr>
      <w:r>
        <w:rPr>
          <w:rFonts w:ascii="Times New Roman" w:hAnsi="Times New Roman" w:cs="Times New Roman"/>
          <w:sz w:val="24"/>
          <w:szCs w:val="24"/>
        </w:rPr>
        <w:t>Lack of empathy and trust in the organization fuels a culture of division and fear among staff. This may have a devastating impact on</w:t>
      </w:r>
      <w:r>
        <w:rPr>
          <w:rFonts w:ascii="Times New Roman" w:hAnsi="Times New Roman" w:cs="Times New Roman"/>
          <w:sz w:val="24"/>
          <w:szCs w:val="24"/>
        </w:rPr>
        <w:t xml:space="preserve"> the employees even when they are out of the organization. Someone who lacks empathy cannot stand in another person’s shoe to see the world through their eyes. This affects the one-on-one interactions and communication behavior. Based on symbolic interacti</w:t>
      </w:r>
      <w:r>
        <w:rPr>
          <w:rFonts w:ascii="Times New Roman" w:hAnsi="Times New Roman" w:cs="Times New Roman"/>
          <w:sz w:val="24"/>
          <w:szCs w:val="24"/>
        </w:rPr>
        <w:t>onism theory, people can react to cultural messages differently because they fail to understand other people or feel what other people feel. The analogy of symbolic interactionism is that people must be able to understand what it means for another person t</w:t>
      </w:r>
      <w:r>
        <w:rPr>
          <w:rFonts w:ascii="Times New Roman" w:hAnsi="Times New Roman" w:cs="Times New Roman"/>
          <w:sz w:val="24"/>
          <w:szCs w:val="24"/>
        </w:rPr>
        <w:t>o go through a certain experience. This explains the reason why healthcare in the United States is deteriorating every day because few people who want to enrich themselves other than providing services for the people who need them are in charge of the heal</w:t>
      </w:r>
      <w:r>
        <w:rPr>
          <w:rFonts w:ascii="Times New Roman" w:hAnsi="Times New Roman" w:cs="Times New Roman"/>
          <w:sz w:val="24"/>
          <w:szCs w:val="24"/>
        </w:rPr>
        <w:t xml:space="preserve">thcare system. As Makary (2019) explains, patients are paying the price for those who do not have the capability to understand what they are going through. </w:t>
      </w:r>
    </w:p>
    <w:p w:rsidR="002F646D" w:rsidRDefault="002B275B">
      <w:pPr>
        <w:adjustRightInd w:val="0"/>
        <w:rPr>
          <w:rFonts w:ascii="Times New Roman" w:hAnsi="Times New Roman" w:cs="Times New Roman"/>
          <w:sz w:val="24"/>
          <w:szCs w:val="24"/>
        </w:rPr>
      </w:pPr>
      <w:r>
        <w:rPr>
          <w:rFonts w:ascii="Times New Roman" w:hAnsi="Times New Roman" w:cs="Times New Roman"/>
          <w:sz w:val="24"/>
          <w:szCs w:val="24"/>
        </w:rPr>
        <w:t>The other aspect of corporate behavior is sacrificing the happiness of employees for the benefit of the organization. Robert Reich provides an insight into how capitalism has widened the gap of income in the United States today. Poor organizational culture</w:t>
      </w:r>
      <w:r>
        <w:rPr>
          <w:rFonts w:ascii="Times New Roman" w:hAnsi="Times New Roman" w:cs="Times New Roman"/>
          <w:sz w:val="24"/>
          <w:szCs w:val="24"/>
        </w:rPr>
        <w:t xml:space="preserve"> in most corporations today has had a serious impact on how employees feel, behave, and even think. People cannot just switch on or off their emotions when to help them get through their bad days. However, spending one’s day </w:t>
      </w:r>
      <w:r>
        <w:rPr>
          <w:rFonts w:ascii="Times New Roman" w:hAnsi="Times New Roman" w:cs="Times New Roman"/>
          <w:sz w:val="24"/>
          <w:szCs w:val="24"/>
        </w:rPr>
        <w:lastRenderedPageBreak/>
        <w:t xml:space="preserve">in a negative work environment </w:t>
      </w:r>
      <w:r>
        <w:rPr>
          <w:rFonts w:ascii="Times New Roman" w:hAnsi="Times New Roman" w:cs="Times New Roman"/>
          <w:sz w:val="24"/>
          <w:szCs w:val="24"/>
        </w:rPr>
        <w:t>can have serious implications on the individual’s well-being and those around him at home. A negative workplace creates loneliness among staff. They are burned out and depressed, which exposes them to various mental disorders. Apart from affecting their pr</w:t>
      </w:r>
      <w:r>
        <w:rPr>
          <w:rFonts w:ascii="Times New Roman" w:hAnsi="Times New Roman" w:cs="Times New Roman"/>
          <w:sz w:val="24"/>
          <w:szCs w:val="24"/>
        </w:rPr>
        <w:t>oductivity, these problems can have a devastating impact on the individual’s life, engagement, and overall success in life. Robert Reich blames the owners of corporations for focusing on making profits at the expense of the happiness of their employees. In</w:t>
      </w:r>
      <w:r>
        <w:rPr>
          <w:rFonts w:ascii="Times New Roman" w:hAnsi="Times New Roman" w:cs="Times New Roman"/>
          <w:sz w:val="24"/>
          <w:szCs w:val="24"/>
        </w:rPr>
        <w:t xml:space="preserve"> the current capitalist system, each organ plays a critical role in maintaining the status quo. Based on structural functionalism theory, each part of the society functions together to contribute to the overall functioning of the society. Each of the compo</w:t>
      </w:r>
      <w:r>
        <w:rPr>
          <w:rFonts w:ascii="Times New Roman" w:hAnsi="Times New Roman" w:cs="Times New Roman"/>
          <w:sz w:val="24"/>
          <w:szCs w:val="24"/>
        </w:rPr>
        <w:t>nents works to keep the rest of the society healthy and going. Reich’s concept of wealth and income gap has vastly grown in the United States today and no one seems to be worried because systems are in place to keep the status quo where it is. The governme</w:t>
      </w:r>
      <w:r>
        <w:rPr>
          <w:rFonts w:ascii="Times New Roman" w:hAnsi="Times New Roman" w:cs="Times New Roman"/>
          <w:sz w:val="24"/>
          <w:szCs w:val="24"/>
        </w:rPr>
        <w:t xml:space="preserve">nt is saving capitalism through its policies and leniency to the corporations that take advantage of the employees to increase their profitability (Reich, 2015). </w:t>
      </w:r>
    </w:p>
    <w:p w:rsidR="002F646D" w:rsidRDefault="002F646D">
      <w:pPr>
        <w:adjustRightInd w:val="0"/>
        <w:rPr>
          <w:rFonts w:ascii="Times New Roman" w:hAnsi="Times New Roman" w:cs="Times New Roman"/>
          <w:sz w:val="24"/>
          <w:szCs w:val="24"/>
        </w:rPr>
      </w:pPr>
    </w:p>
    <w:p w:rsidR="002F646D" w:rsidRDefault="002F646D">
      <w:pPr>
        <w:adjustRightInd w:val="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F646D">
      <w:pPr>
        <w:adjustRightInd w:val="0"/>
        <w:ind w:firstLine="0"/>
        <w:rPr>
          <w:rFonts w:ascii="Times New Roman" w:hAnsi="Times New Roman" w:cs="Times New Roman"/>
          <w:sz w:val="24"/>
          <w:szCs w:val="24"/>
        </w:rPr>
      </w:pPr>
    </w:p>
    <w:p w:rsidR="002F646D" w:rsidRDefault="002B275B">
      <w:pPr>
        <w:adjustRightInd w:val="0"/>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2F646D" w:rsidRDefault="002B275B">
      <w:pPr>
        <w:adjustRightInd w:val="0"/>
        <w:ind w:left="720"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Makary, M. (2019). </w:t>
      </w:r>
      <w:r>
        <w:rPr>
          <w:rFonts w:ascii="Times New Roman" w:eastAsia="SimSun" w:hAnsi="Times New Roman" w:cs="Times New Roman"/>
          <w:i/>
          <w:iCs/>
          <w:color w:val="222222"/>
          <w:sz w:val="24"/>
          <w:szCs w:val="24"/>
          <w:shd w:val="clear" w:color="auto" w:fill="FFFFFF"/>
        </w:rPr>
        <w:t>The Price We Pay: What Broke American Health Care--an</w:t>
      </w:r>
      <w:r>
        <w:rPr>
          <w:rFonts w:ascii="Times New Roman" w:eastAsia="SimSun" w:hAnsi="Times New Roman" w:cs="Times New Roman"/>
          <w:i/>
          <w:iCs/>
          <w:color w:val="222222"/>
          <w:sz w:val="24"/>
          <w:szCs w:val="24"/>
          <w:shd w:val="clear" w:color="auto" w:fill="FFFFFF"/>
        </w:rPr>
        <w:t>d How to Fix It</w:t>
      </w:r>
      <w:r>
        <w:rPr>
          <w:rFonts w:ascii="Times New Roman" w:eastAsia="SimSun" w:hAnsi="Times New Roman" w:cs="Times New Roman"/>
          <w:color w:val="222222"/>
          <w:sz w:val="24"/>
          <w:szCs w:val="24"/>
          <w:shd w:val="clear" w:color="auto" w:fill="FFFFFF"/>
        </w:rPr>
        <w:t>. Bloomsbury Publishing USA</w:t>
      </w:r>
      <w:r>
        <w:rPr>
          <w:rFonts w:ascii="Times New Roman" w:eastAsia="SimSun" w:hAnsi="Times New Roman" w:cs="Times New Roman"/>
          <w:color w:val="222222"/>
          <w:sz w:val="24"/>
          <w:szCs w:val="24"/>
          <w:shd w:val="clear" w:color="auto" w:fill="FFFFFF"/>
        </w:rPr>
        <w:t>.</w:t>
      </w:r>
    </w:p>
    <w:p w:rsidR="002F646D" w:rsidRDefault="002B275B">
      <w:pPr>
        <w:adjustRightInd w:val="0"/>
        <w:ind w:left="720" w:hanging="720"/>
        <w:rPr>
          <w:rFonts w:ascii="Times New Roman" w:hAnsi="Times New Roman" w:cs="Times New Roman"/>
          <w:sz w:val="24"/>
          <w:szCs w:val="24"/>
        </w:rPr>
      </w:pPr>
      <w:r>
        <w:rPr>
          <w:rFonts w:ascii="Times New Roman" w:hAnsi="Times New Roman" w:cs="Times New Roman"/>
          <w:sz w:val="24"/>
          <w:szCs w:val="24"/>
        </w:rPr>
        <w:t xml:space="preserve">Reich, R. (2015, January 29). “Robert Reich takes on the Trans-Pacific Partnership.” </w:t>
      </w:r>
      <w:r>
        <w:rPr>
          <w:rFonts w:ascii="Times New Roman" w:hAnsi="Times New Roman" w:cs="Times New Roman"/>
          <w:i/>
          <w:iCs/>
          <w:sz w:val="24"/>
          <w:szCs w:val="24"/>
        </w:rPr>
        <w:t>YouTube</w:t>
      </w:r>
      <w:r>
        <w:rPr>
          <w:rFonts w:ascii="Times New Roman" w:hAnsi="Times New Roman" w:cs="Times New Roman"/>
          <w:sz w:val="24"/>
          <w:szCs w:val="24"/>
        </w:rPr>
        <w:t>. https://www.youtube.com/watch?v=3O_Sbbeqfdw</w:t>
      </w:r>
    </w:p>
    <w:sectPr w:rsidR="002F646D" w:rsidSect="002F646D">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75B" w:rsidRDefault="002B275B">
      <w:pPr>
        <w:spacing w:line="240" w:lineRule="auto"/>
      </w:pPr>
      <w:r>
        <w:separator/>
      </w:r>
    </w:p>
  </w:endnote>
  <w:endnote w:type="continuationSeparator" w:id="1">
    <w:p w:rsidR="002B275B" w:rsidRDefault="002B27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75B" w:rsidRDefault="002B275B">
      <w:r>
        <w:separator/>
      </w:r>
    </w:p>
  </w:footnote>
  <w:footnote w:type="continuationSeparator" w:id="1">
    <w:p w:rsidR="002B275B" w:rsidRDefault="002B27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7FBD7865"/>
    <w:rsid w:val="00050A31"/>
    <w:rsid w:val="000716D2"/>
    <w:rsid w:val="00071AAB"/>
    <w:rsid w:val="00091FF0"/>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B275B"/>
    <w:rsid w:val="002C2F53"/>
    <w:rsid w:val="002F646D"/>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53B3A26"/>
    <w:rsid w:val="7FBD78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Closing" w:qFormat="1"/>
    <w:lsdException w:name="Default Paragraph Font" w:semiHidden="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3" w:qFormat="1"/>
    <w:lsdException w:name="Block Text"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Columns 1" w:qFormat="1"/>
    <w:lsdException w:name="Table 3D effects 1" w:qFormat="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646D"/>
    <w:pPr>
      <w:spacing w:line="480" w:lineRule="auto"/>
      <w:ind w:firstLine="720"/>
    </w:pPr>
    <w:rPr>
      <w:lang w:eastAsia="zh-CN"/>
    </w:rPr>
  </w:style>
  <w:style w:type="paragraph" w:styleId="Heading1">
    <w:name w:val="heading 1"/>
    <w:basedOn w:val="Normal"/>
    <w:next w:val="Normal"/>
    <w:qFormat/>
    <w:rsid w:val="002F646D"/>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2F646D"/>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2F646D"/>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2F646D"/>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2F646D"/>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2F646D"/>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2F646D"/>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2F646D"/>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2F646D"/>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2F646D"/>
    <w:rPr>
      <w:sz w:val="16"/>
      <w:szCs w:val="16"/>
    </w:rPr>
  </w:style>
  <w:style w:type="paragraph" w:styleId="BlockText">
    <w:name w:val="Block Text"/>
    <w:basedOn w:val="Normal"/>
    <w:qFormat/>
    <w:rsid w:val="002F646D"/>
    <w:pPr>
      <w:spacing w:after="120"/>
      <w:ind w:leftChars="700" w:left="1440" w:rightChars="700" w:right="1440"/>
    </w:pPr>
  </w:style>
  <w:style w:type="paragraph" w:styleId="BodyText">
    <w:name w:val="Body Text"/>
    <w:basedOn w:val="Normal"/>
    <w:qFormat/>
    <w:rsid w:val="002F646D"/>
    <w:pPr>
      <w:spacing w:after="120"/>
    </w:pPr>
  </w:style>
  <w:style w:type="paragraph" w:styleId="BodyText2">
    <w:name w:val="Body Text 2"/>
    <w:basedOn w:val="Normal"/>
    <w:qFormat/>
    <w:rsid w:val="002F646D"/>
    <w:pPr>
      <w:spacing w:after="120"/>
    </w:pPr>
  </w:style>
  <w:style w:type="paragraph" w:styleId="BodyText3">
    <w:name w:val="Body Text 3"/>
    <w:basedOn w:val="Normal"/>
    <w:rsid w:val="002F646D"/>
    <w:pPr>
      <w:spacing w:after="120"/>
    </w:pPr>
    <w:rPr>
      <w:sz w:val="16"/>
      <w:szCs w:val="16"/>
    </w:rPr>
  </w:style>
  <w:style w:type="paragraph" w:styleId="BodyTextFirstIndent">
    <w:name w:val="Body Text First Indent"/>
    <w:basedOn w:val="BodyText"/>
    <w:qFormat/>
    <w:rsid w:val="002F646D"/>
    <w:pPr>
      <w:ind w:firstLineChars="100" w:firstLine="420"/>
    </w:pPr>
  </w:style>
  <w:style w:type="paragraph" w:styleId="BodyTextIndent">
    <w:name w:val="Body Text Indent"/>
    <w:basedOn w:val="Normal"/>
    <w:qFormat/>
    <w:rsid w:val="002F646D"/>
    <w:pPr>
      <w:spacing w:after="120"/>
      <w:ind w:leftChars="200" w:left="420"/>
    </w:pPr>
  </w:style>
  <w:style w:type="paragraph" w:styleId="BodyTextFirstIndent2">
    <w:name w:val="Body Text First Indent 2"/>
    <w:basedOn w:val="BodyTextIndent"/>
    <w:qFormat/>
    <w:rsid w:val="002F646D"/>
    <w:pPr>
      <w:ind w:firstLineChars="200" w:firstLine="420"/>
    </w:pPr>
  </w:style>
  <w:style w:type="paragraph" w:styleId="BodyTextIndent2">
    <w:name w:val="Body Text Indent 2"/>
    <w:basedOn w:val="Normal"/>
    <w:rsid w:val="002F646D"/>
    <w:pPr>
      <w:spacing w:after="120"/>
      <w:ind w:leftChars="200" w:left="420"/>
    </w:pPr>
  </w:style>
  <w:style w:type="paragraph" w:styleId="BodyTextIndent3">
    <w:name w:val="Body Text Indent 3"/>
    <w:basedOn w:val="Normal"/>
    <w:qFormat/>
    <w:rsid w:val="002F646D"/>
    <w:pPr>
      <w:spacing w:after="120"/>
      <w:ind w:leftChars="200" w:left="420"/>
    </w:pPr>
    <w:rPr>
      <w:sz w:val="16"/>
      <w:szCs w:val="16"/>
    </w:rPr>
  </w:style>
  <w:style w:type="paragraph" w:styleId="Caption">
    <w:name w:val="caption"/>
    <w:basedOn w:val="Normal"/>
    <w:next w:val="Normal"/>
    <w:semiHidden/>
    <w:unhideWhenUsed/>
    <w:qFormat/>
    <w:rsid w:val="002F646D"/>
    <w:rPr>
      <w:rFonts w:ascii="Arial" w:eastAsia="SimHei" w:hAnsi="Arial" w:cs="Arial"/>
    </w:rPr>
  </w:style>
  <w:style w:type="paragraph" w:styleId="Closing">
    <w:name w:val="Closing"/>
    <w:basedOn w:val="Normal"/>
    <w:qFormat/>
    <w:rsid w:val="002F646D"/>
    <w:pPr>
      <w:ind w:leftChars="2100" w:left="100"/>
    </w:pPr>
  </w:style>
  <w:style w:type="character" w:styleId="CommentReference">
    <w:name w:val="annotation reference"/>
    <w:basedOn w:val="DefaultParagraphFont"/>
    <w:rsid w:val="002F646D"/>
    <w:rPr>
      <w:sz w:val="21"/>
      <w:szCs w:val="21"/>
    </w:rPr>
  </w:style>
  <w:style w:type="paragraph" w:styleId="CommentText">
    <w:name w:val="annotation text"/>
    <w:basedOn w:val="Normal"/>
    <w:qFormat/>
    <w:rsid w:val="002F646D"/>
  </w:style>
  <w:style w:type="paragraph" w:styleId="CommentSubject">
    <w:name w:val="annotation subject"/>
    <w:basedOn w:val="CommentText"/>
    <w:next w:val="CommentText"/>
    <w:rsid w:val="002F646D"/>
    <w:rPr>
      <w:b/>
      <w:bCs/>
    </w:rPr>
  </w:style>
  <w:style w:type="paragraph" w:styleId="Date">
    <w:name w:val="Date"/>
    <w:basedOn w:val="Normal"/>
    <w:next w:val="Normal"/>
    <w:qFormat/>
    <w:rsid w:val="002F646D"/>
    <w:pPr>
      <w:ind w:leftChars="2500" w:left="100"/>
    </w:pPr>
  </w:style>
  <w:style w:type="paragraph" w:styleId="DocumentMap">
    <w:name w:val="Document Map"/>
    <w:basedOn w:val="Normal"/>
    <w:qFormat/>
    <w:rsid w:val="002F646D"/>
    <w:pPr>
      <w:shd w:val="clear" w:color="auto" w:fill="000080"/>
    </w:pPr>
  </w:style>
  <w:style w:type="paragraph" w:styleId="E-mailSignature">
    <w:name w:val="E-mail Signature"/>
    <w:basedOn w:val="Normal"/>
    <w:rsid w:val="002F646D"/>
  </w:style>
  <w:style w:type="character" w:styleId="Emphasis">
    <w:name w:val="Emphasis"/>
    <w:basedOn w:val="DefaultParagraphFont"/>
    <w:qFormat/>
    <w:rsid w:val="002F646D"/>
    <w:rPr>
      <w:i/>
      <w:iCs/>
    </w:rPr>
  </w:style>
  <w:style w:type="character" w:styleId="EndnoteReference">
    <w:name w:val="endnote reference"/>
    <w:basedOn w:val="DefaultParagraphFont"/>
    <w:rsid w:val="002F646D"/>
    <w:rPr>
      <w:vertAlign w:val="superscript"/>
    </w:rPr>
  </w:style>
  <w:style w:type="paragraph" w:styleId="EndnoteText">
    <w:name w:val="endnote text"/>
    <w:basedOn w:val="Normal"/>
    <w:rsid w:val="002F646D"/>
    <w:pPr>
      <w:snapToGrid w:val="0"/>
    </w:pPr>
  </w:style>
  <w:style w:type="paragraph" w:styleId="EnvelopeAddress">
    <w:name w:val="envelope address"/>
    <w:basedOn w:val="Normal"/>
    <w:rsid w:val="002F646D"/>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rsid w:val="002F646D"/>
    <w:pPr>
      <w:snapToGrid w:val="0"/>
    </w:pPr>
    <w:rPr>
      <w:rFonts w:ascii="Arial" w:hAnsi="Arial" w:cs="Arial"/>
    </w:rPr>
  </w:style>
  <w:style w:type="character" w:styleId="FollowedHyperlink">
    <w:name w:val="FollowedHyperlink"/>
    <w:basedOn w:val="DefaultParagraphFont"/>
    <w:rsid w:val="002F646D"/>
    <w:rPr>
      <w:color w:val="800080"/>
      <w:u w:val="single"/>
    </w:rPr>
  </w:style>
  <w:style w:type="paragraph" w:styleId="Footer">
    <w:name w:val="footer"/>
    <w:basedOn w:val="Normal"/>
    <w:rsid w:val="002F646D"/>
    <w:pPr>
      <w:tabs>
        <w:tab w:val="center" w:pos="4153"/>
        <w:tab w:val="right" w:pos="8306"/>
      </w:tabs>
      <w:snapToGrid w:val="0"/>
    </w:pPr>
    <w:rPr>
      <w:sz w:val="18"/>
      <w:szCs w:val="18"/>
    </w:rPr>
  </w:style>
  <w:style w:type="character" w:styleId="FootnoteReference">
    <w:name w:val="footnote reference"/>
    <w:basedOn w:val="DefaultParagraphFont"/>
    <w:rsid w:val="002F646D"/>
    <w:rPr>
      <w:vertAlign w:val="superscript"/>
    </w:rPr>
  </w:style>
  <w:style w:type="paragraph" w:styleId="FootnoteText">
    <w:name w:val="footnote text"/>
    <w:basedOn w:val="Normal"/>
    <w:rsid w:val="002F646D"/>
    <w:pPr>
      <w:snapToGrid w:val="0"/>
    </w:pPr>
    <w:rPr>
      <w:sz w:val="18"/>
      <w:szCs w:val="18"/>
    </w:rPr>
  </w:style>
  <w:style w:type="paragraph" w:styleId="Header">
    <w:name w:val="header"/>
    <w:basedOn w:val="Normal"/>
    <w:rsid w:val="002F646D"/>
    <w:pPr>
      <w:tabs>
        <w:tab w:val="center" w:pos="4153"/>
        <w:tab w:val="right" w:pos="8306"/>
      </w:tabs>
      <w:snapToGrid w:val="0"/>
    </w:pPr>
    <w:rPr>
      <w:sz w:val="18"/>
      <w:szCs w:val="18"/>
    </w:rPr>
  </w:style>
  <w:style w:type="character" w:styleId="HTMLAcronym">
    <w:name w:val="HTML Acronym"/>
    <w:basedOn w:val="DefaultParagraphFont"/>
    <w:rsid w:val="002F646D"/>
  </w:style>
  <w:style w:type="paragraph" w:styleId="HTMLAddress">
    <w:name w:val="HTML Address"/>
    <w:basedOn w:val="Normal"/>
    <w:rsid w:val="002F646D"/>
    <w:rPr>
      <w:i/>
      <w:iCs/>
    </w:rPr>
  </w:style>
  <w:style w:type="character" w:styleId="HTMLCite">
    <w:name w:val="HTML Cite"/>
    <w:basedOn w:val="DefaultParagraphFont"/>
    <w:rsid w:val="002F646D"/>
    <w:rPr>
      <w:i/>
      <w:iCs/>
    </w:rPr>
  </w:style>
  <w:style w:type="character" w:styleId="HTMLCode">
    <w:name w:val="HTML Code"/>
    <w:basedOn w:val="DefaultParagraphFont"/>
    <w:rsid w:val="002F646D"/>
    <w:rPr>
      <w:rFonts w:ascii="Courier New" w:hAnsi="Courier New" w:cs="Courier New"/>
      <w:sz w:val="20"/>
      <w:szCs w:val="20"/>
    </w:rPr>
  </w:style>
  <w:style w:type="character" w:styleId="HTMLDefinition">
    <w:name w:val="HTML Definition"/>
    <w:basedOn w:val="DefaultParagraphFont"/>
    <w:rsid w:val="002F646D"/>
    <w:rPr>
      <w:i/>
      <w:iCs/>
    </w:rPr>
  </w:style>
  <w:style w:type="character" w:styleId="HTMLKeyboard">
    <w:name w:val="HTML Keyboard"/>
    <w:basedOn w:val="DefaultParagraphFont"/>
    <w:rsid w:val="002F646D"/>
    <w:rPr>
      <w:rFonts w:ascii="Courier New" w:hAnsi="Courier New" w:cs="Courier New"/>
      <w:sz w:val="20"/>
      <w:szCs w:val="20"/>
    </w:rPr>
  </w:style>
  <w:style w:type="paragraph" w:styleId="HTMLPreformatted">
    <w:name w:val="HTML Preformatted"/>
    <w:basedOn w:val="Normal"/>
    <w:rsid w:val="002F646D"/>
    <w:rPr>
      <w:rFonts w:ascii="Courier New" w:hAnsi="Courier New" w:cs="Courier New"/>
    </w:rPr>
  </w:style>
  <w:style w:type="character" w:styleId="HTMLSample">
    <w:name w:val="HTML Sample"/>
    <w:basedOn w:val="DefaultParagraphFont"/>
    <w:rsid w:val="002F646D"/>
    <w:rPr>
      <w:rFonts w:ascii="Courier New" w:hAnsi="Courier New" w:cs="Courier New"/>
    </w:rPr>
  </w:style>
  <w:style w:type="character" w:styleId="HTMLTypewriter">
    <w:name w:val="HTML Typewriter"/>
    <w:basedOn w:val="DefaultParagraphFont"/>
    <w:rsid w:val="002F646D"/>
    <w:rPr>
      <w:rFonts w:ascii="Courier New" w:hAnsi="Courier New" w:cs="Courier New"/>
      <w:sz w:val="20"/>
      <w:szCs w:val="20"/>
    </w:rPr>
  </w:style>
  <w:style w:type="character" w:styleId="HTMLVariable">
    <w:name w:val="HTML Variable"/>
    <w:basedOn w:val="DefaultParagraphFont"/>
    <w:rsid w:val="002F646D"/>
    <w:rPr>
      <w:i/>
      <w:iCs/>
    </w:rPr>
  </w:style>
  <w:style w:type="character" w:styleId="Hyperlink">
    <w:name w:val="Hyperlink"/>
    <w:basedOn w:val="DefaultParagraphFont"/>
    <w:rsid w:val="002F646D"/>
    <w:rPr>
      <w:color w:val="0000FF"/>
      <w:u w:val="single"/>
    </w:rPr>
  </w:style>
  <w:style w:type="paragraph" w:styleId="Index1">
    <w:name w:val="index 1"/>
    <w:basedOn w:val="Normal"/>
    <w:next w:val="Normal"/>
    <w:rsid w:val="002F646D"/>
  </w:style>
  <w:style w:type="paragraph" w:styleId="Index2">
    <w:name w:val="index 2"/>
    <w:basedOn w:val="Normal"/>
    <w:next w:val="Normal"/>
    <w:rsid w:val="002F646D"/>
    <w:pPr>
      <w:ind w:leftChars="200" w:left="200"/>
    </w:pPr>
  </w:style>
  <w:style w:type="paragraph" w:styleId="Index3">
    <w:name w:val="index 3"/>
    <w:basedOn w:val="Normal"/>
    <w:next w:val="Normal"/>
    <w:rsid w:val="002F646D"/>
    <w:pPr>
      <w:ind w:leftChars="400" w:left="400"/>
    </w:pPr>
  </w:style>
  <w:style w:type="paragraph" w:styleId="Index4">
    <w:name w:val="index 4"/>
    <w:basedOn w:val="Normal"/>
    <w:next w:val="Normal"/>
    <w:rsid w:val="002F646D"/>
    <w:pPr>
      <w:ind w:leftChars="600" w:left="600"/>
    </w:pPr>
  </w:style>
  <w:style w:type="paragraph" w:styleId="Index5">
    <w:name w:val="index 5"/>
    <w:basedOn w:val="Normal"/>
    <w:next w:val="Normal"/>
    <w:rsid w:val="002F646D"/>
    <w:pPr>
      <w:ind w:leftChars="800" w:left="800"/>
    </w:pPr>
  </w:style>
  <w:style w:type="paragraph" w:styleId="Index6">
    <w:name w:val="index 6"/>
    <w:basedOn w:val="Normal"/>
    <w:next w:val="Normal"/>
    <w:rsid w:val="002F646D"/>
    <w:pPr>
      <w:ind w:leftChars="1000" w:left="1000"/>
    </w:pPr>
  </w:style>
  <w:style w:type="paragraph" w:styleId="Index7">
    <w:name w:val="index 7"/>
    <w:basedOn w:val="Normal"/>
    <w:next w:val="Normal"/>
    <w:rsid w:val="002F646D"/>
    <w:pPr>
      <w:ind w:leftChars="1200" w:left="1200"/>
    </w:pPr>
  </w:style>
  <w:style w:type="paragraph" w:styleId="Index8">
    <w:name w:val="index 8"/>
    <w:basedOn w:val="Normal"/>
    <w:next w:val="Normal"/>
    <w:rsid w:val="002F646D"/>
    <w:pPr>
      <w:ind w:leftChars="1400" w:left="1400"/>
    </w:pPr>
  </w:style>
  <w:style w:type="paragraph" w:styleId="Index9">
    <w:name w:val="index 9"/>
    <w:basedOn w:val="Normal"/>
    <w:next w:val="Normal"/>
    <w:rsid w:val="002F646D"/>
    <w:pPr>
      <w:ind w:leftChars="1600" w:left="1600"/>
    </w:pPr>
  </w:style>
  <w:style w:type="paragraph" w:styleId="IndexHeading">
    <w:name w:val="index heading"/>
    <w:basedOn w:val="Normal"/>
    <w:next w:val="Index1"/>
    <w:rsid w:val="002F646D"/>
    <w:rPr>
      <w:rFonts w:ascii="Arial" w:hAnsi="Arial" w:cs="Arial"/>
      <w:b/>
      <w:bCs/>
    </w:rPr>
  </w:style>
  <w:style w:type="character" w:styleId="LineNumber">
    <w:name w:val="line number"/>
    <w:basedOn w:val="DefaultParagraphFont"/>
    <w:rsid w:val="002F646D"/>
  </w:style>
  <w:style w:type="paragraph" w:styleId="List">
    <w:name w:val="List"/>
    <w:basedOn w:val="Normal"/>
    <w:rsid w:val="002F646D"/>
    <w:pPr>
      <w:ind w:left="200" w:hangingChars="200" w:hanging="200"/>
    </w:pPr>
  </w:style>
  <w:style w:type="paragraph" w:styleId="List2">
    <w:name w:val="List 2"/>
    <w:basedOn w:val="Normal"/>
    <w:rsid w:val="002F646D"/>
    <w:pPr>
      <w:ind w:leftChars="200" w:left="100" w:hangingChars="200" w:hanging="200"/>
    </w:pPr>
  </w:style>
  <w:style w:type="paragraph" w:styleId="List3">
    <w:name w:val="List 3"/>
    <w:basedOn w:val="Normal"/>
    <w:rsid w:val="002F646D"/>
    <w:pPr>
      <w:ind w:leftChars="400" w:left="100" w:hangingChars="200" w:hanging="200"/>
    </w:pPr>
  </w:style>
  <w:style w:type="paragraph" w:styleId="List4">
    <w:name w:val="List 4"/>
    <w:basedOn w:val="Normal"/>
    <w:rsid w:val="002F646D"/>
    <w:pPr>
      <w:ind w:leftChars="600" w:left="100" w:hangingChars="200" w:hanging="200"/>
    </w:pPr>
  </w:style>
  <w:style w:type="paragraph" w:styleId="List5">
    <w:name w:val="List 5"/>
    <w:basedOn w:val="Normal"/>
    <w:rsid w:val="002F646D"/>
    <w:pPr>
      <w:ind w:leftChars="800" w:left="100" w:hangingChars="200" w:hanging="200"/>
    </w:pPr>
  </w:style>
  <w:style w:type="paragraph" w:styleId="ListBullet">
    <w:name w:val="List Bullet"/>
    <w:basedOn w:val="Normal"/>
    <w:rsid w:val="002F646D"/>
    <w:pPr>
      <w:numPr>
        <w:numId w:val="1"/>
      </w:numPr>
    </w:pPr>
  </w:style>
  <w:style w:type="paragraph" w:styleId="ListBullet2">
    <w:name w:val="List Bullet 2"/>
    <w:basedOn w:val="Normal"/>
    <w:rsid w:val="002F646D"/>
    <w:pPr>
      <w:numPr>
        <w:numId w:val="2"/>
      </w:numPr>
    </w:pPr>
  </w:style>
  <w:style w:type="paragraph" w:styleId="ListBullet3">
    <w:name w:val="List Bullet 3"/>
    <w:basedOn w:val="Normal"/>
    <w:rsid w:val="002F646D"/>
    <w:pPr>
      <w:numPr>
        <w:numId w:val="3"/>
      </w:numPr>
    </w:pPr>
  </w:style>
  <w:style w:type="paragraph" w:styleId="ListBullet4">
    <w:name w:val="List Bullet 4"/>
    <w:basedOn w:val="Normal"/>
    <w:rsid w:val="002F646D"/>
    <w:pPr>
      <w:numPr>
        <w:numId w:val="4"/>
      </w:numPr>
    </w:pPr>
  </w:style>
  <w:style w:type="paragraph" w:styleId="ListBullet5">
    <w:name w:val="List Bullet 5"/>
    <w:basedOn w:val="Normal"/>
    <w:rsid w:val="002F646D"/>
    <w:pPr>
      <w:numPr>
        <w:numId w:val="5"/>
      </w:numPr>
    </w:pPr>
  </w:style>
  <w:style w:type="paragraph" w:styleId="ListContinue">
    <w:name w:val="List Continue"/>
    <w:basedOn w:val="Normal"/>
    <w:rsid w:val="002F646D"/>
    <w:pPr>
      <w:spacing w:after="120"/>
      <w:ind w:leftChars="200" w:left="420"/>
    </w:pPr>
  </w:style>
  <w:style w:type="paragraph" w:styleId="ListContinue2">
    <w:name w:val="List Continue 2"/>
    <w:basedOn w:val="Normal"/>
    <w:rsid w:val="002F646D"/>
    <w:pPr>
      <w:spacing w:after="120"/>
      <w:ind w:leftChars="400" w:left="840"/>
    </w:pPr>
  </w:style>
  <w:style w:type="paragraph" w:styleId="ListContinue3">
    <w:name w:val="List Continue 3"/>
    <w:basedOn w:val="Normal"/>
    <w:rsid w:val="002F646D"/>
    <w:pPr>
      <w:spacing w:after="120"/>
      <w:ind w:leftChars="600" w:left="1260"/>
    </w:pPr>
  </w:style>
  <w:style w:type="paragraph" w:styleId="ListContinue4">
    <w:name w:val="List Continue 4"/>
    <w:basedOn w:val="Normal"/>
    <w:rsid w:val="002F646D"/>
    <w:pPr>
      <w:spacing w:after="120"/>
      <w:ind w:leftChars="800" w:left="1680"/>
    </w:pPr>
  </w:style>
  <w:style w:type="paragraph" w:styleId="ListContinue5">
    <w:name w:val="List Continue 5"/>
    <w:basedOn w:val="Normal"/>
    <w:rsid w:val="002F646D"/>
    <w:pPr>
      <w:spacing w:after="120"/>
      <w:ind w:leftChars="1000" w:left="2100"/>
    </w:pPr>
  </w:style>
  <w:style w:type="paragraph" w:styleId="ListNumber">
    <w:name w:val="List Number"/>
    <w:basedOn w:val="Normal"/>
    <w:rsid w:val="002F646D"/>
    <w:pPr>
      <w:numPr>
        <w:numId w:val="6"/>
      </w:numPr>
    </w:pPr>
  </w:style>
  <w:style w:type="paragraph" w:styleId="ListNumber2">
    <w:name w:val="List Number 2"/>
    <w:basedOn w:val="Normal"/>
    <w:rsid w:val="002F646D"/>
    <w:pPr>
      <w:numPr>
        <w:numId w:val="7"/>
      </w:numPr>
    </w:pPr>
  </w:style>
  <w:style w:type="paragraph" w:styleId="ListNumber3">
    <w:name w:val="List Number 3"/>
    <w:basedOn w:val="Normal"/>
    <w:rsid w:val="002F646D"/>
    <w:pPr>
      <w:numPr>
        <w:numId w:val="8"/>
      </w:numPr>
    </w:pPr>
  </w:style>
  <w:style w:type="paragraph" w:styleId="ListNumber4">
    <w:name w:val="List Number 4"/>
    <w:basedOn w:val="Normal"/>
    <w:rsid w:val="002F646D"/>
    <w:pPr>
      <w:numPr>
        <w:numId w:val="9"/>
      </w:numPr>
    </w:pPr>
  </w:style>
  <w:style w:type="paragraph" w:styleId="ListNumber5">
    <w:name w:val="List Number 5"/>
    <w:basedOn w:val="Normal"/>
    <w:rsid w:val="002F646D"/>
    <w:pPr>
      <w:numPr>
        <w:numId w:val="10"/>
      </w:numPr>
    </w:pPr>
  </w:style>
  <w:style w:type="paragraph" w:styleId="MacroText">
    <w:name w:val="macro"/>
    <w:rsid w:val="002F646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rsid w:val="002F646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sid w:val="002F646D"/>
    <w:rPr>
      <w:sz w:val="24"/>
      <w:szCs w:val="24"/>
    </w:rPr>
  </w:style>
  <w:style w:type="paragraph" w:styleId="NormalIndent">
    <w:name w:val="Normal Indent"/>
    <w:basedOn w:val="Normal"/>
    <w:rsid w:val="002F646D"/>
    <w:pPr>
      <w:ind w:firstLineChars="200" w:firstLine="420"/>
    </w:pPr>
  </w:style>
  <w:style w:type="paragraph" w:styleId="NoteHeading">
    <w:name w:val="Note Heading"/>
    <w:basedOn w:val="Normal"/>
    <w:next w:val="Normal"/>
    <w:rsid w:val="002F646D"/>
    <w:pPr>
      <w:jc w:val="center"/>
    </w:pPr>
  </w:style>
  <w:style w:type="character" w:styleId="PageNumber">
    <w:name w:val="page number"/>
    <w:basedOn w:val="DefaultParagraphFont"/>
    <w:rsid w:val="002F646D"/>
  </w:style>
  <w:style w:type="paragraph" w:styleId="PlainText">
    <w:name w:val="Plain Text"/>
    <w:basedOn w:val="Normal"/>
    <w:rsid w:val="002F646D"/>
    <w:rPr>
      <w:rFonts w:ascii="SimSun" w:hAnsi="Courier New" w:cs="Courier New"/>
      <w:szCs w:val="21"/>
    </w:rPr>
  </w:style>
  <w:style w:type="paragraph" w:styleId="Salutation">
    <w:name w:val="Salutation"/>
    <w:basedOn w:val="Normal"/>
    <w:next w:val="Normal"/>
    <w:rsid w:val="002F646D"/>
  </w:style>
  <w:style w:type="paragraph" w:styleId="Signature">
    <w:name w:val="Signature"/>
    <w:basedOn w:val="Normal"/>
    <w:rsid w:val="002F646D"/>
    <w:pPr>
      <w:ind w:leftChars="2100" w:left="100"/>
    </w:pPr>
  </w:style>
  <w:style w:type="character" w:styleId="Strong">
    <w:name w:val="Strong"/>
    <w:basedOn w:val="DefaultParagraphFont"/>
    <w:qFormat/>
    <w:rsid w:val="002F646D"/>
    <w:rPr>
      <w:b/>
      <w:bCs/>
    </w:rPr>
  </w:style>
  <w:style w:type="paragraph" w:styleId="Subtitle">
    <w:name w:val="Subtitle"/>
    <w:basedOn w:val="Normal"/>
    <w:qFormat/>
    <w:rsid w:val="002F646D"/>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2F646D"/>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2F646D"/>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rsid w:val="002F646D"/>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rsid w:val="002F646D"/>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rsid w:val="002F646D"/>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rsid w:val="002F646D"/>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rsid w:val="002F646D"/>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rsid w:val="002F646D"/>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rsid w:val="002F646D"/>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rsid w:val="002F646D"/>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2F646D"/>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rsid w:val="002F646D"/>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rsid w:val="002F646D"/>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rsid w:val="002F646D"/>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F646D"/>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F646D"/>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2F646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rsid w:val="002F64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2F646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rsid w:val="002F646D"/>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rsid w:val="002F646D"/>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rsid w:val="002F646D"/>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rsid w:val="002F646D"/>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rsid w:val="002F646D"/>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rsid w:val="002F646D"/>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rsid w:val="002F646D"/>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rsid w:val="002F646D"/>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rsid w:val="002F646D"/>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rsid w:val="002F646D"/>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rsid w:val="002F646D"/>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rsid w:val="002F646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rsid w:val="002F646D"/>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rsid w:val="002F646D"/>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rsid w:val="002F646D"/>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rsid w:val="002F646D"/>
    <w:pPr>
      <w:ind w:leftChars="200" w:left="420"/>
    </w:pPr>
  </w:style>
  <w:style w:type="paragraph" w:styleId="TableofFigures">
    <w:name w:val="table of figures"/>
    <w:basedOn w:val="Normal"/>
    <w:next w:val="Normal"/>
    <w:rsid w:val="002F646D"/>
    <w:pPr>
      <w:ind w:leftChars="200" w:left="200" w:hangingChars="200" w:hanging="200"/>
    </w:pPr>
  </w:style>
  <w:style w:type="table" w:styleId="TableProfessional">
    <w:name w:val="Table Professional"/>
    <w:basedOn w:val="TableNormal"/>
    <w:rsid w:val="002F646D"/>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rsid w:val="002F646D"/>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rsid w:val="002F646D"/>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rsid w:val="002F646D"/>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rsid w:val="002F646D"/>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rsid w:val="002F646D"/>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rsid w:val="002F64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2F646D"/>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rsid w:val="002F646D"/>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rsid w:val="002F646D"/>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2F646D"/>
    <w:pPr>
      <w:spacing w:before="240" w:after="60"/>
      <w:jc w:val="center"/>
      <w:outlineLvl w:val="0"/>
    </w:pPr>
    <w:rPr>
      <w:rFonts w:ascii="Arial" w:hAnsi="Arial" w:cs="Arial"/>
      <w:b/>
      <w:bCs/>
      <w:sz w:val="32"/>
      <w:szCs w:val="32"/>
    </w:rPr>
  </w:style>
  <w:style w:type="paragraph" w:styleId="TOAHeading">
    <w:name w:val="toa heading"/>
    <w:basedOn w:val="Normal"/>
    <w:next w:val="Normal"/>
    <w:rsid w:val="002F646D"/>
    <w:pPr>
      <w:spacing w:before="120"/>
    </w:pPr>
    <w:rPr>
      <w:rFonts w:ascii="Arial" w:hAnsi="Arial" w:cs="Arial"/>
      <w:sz w:val="24"/>
      <w:szCs w:val="24"/>
    </w:rPr>
  </w:style>
  <w:style w:type="paragraph" w:styleId="TOC1">
    <w:name w:val="toc 1"/>
    <w:basedOn w:val="Normal"/>
    <w:next w:val="Normal"/>
    <w:rsid w:val="002F646D"/>
  </w:style>
  <w:style w:type="paragraph" w:styleId="TOC2">
    <w:name w:val="toc 2"/>
    <w:basedOn w:val="Normal"/>
    <w:next w:val="Normal"/>
    <w:rsid w:val="002F646D"/>
    <w:pPr>
      <w:ind w:leftChars="200" w:left="420"/>
    </w:pPr>
  </w:style>
  <w:style w:type="paragraph" w:styleId="TOC3">
    <w:name w:val="toc 3"/>
    <w:basedOn w:val="Normal"/>
    <w:next w:val="Normal"/>
    <w:rsid w:val="002F646D"/>
    <w:pPr>
      <w:ind w:leftChars="400" w:left="840"/>
    </w:pPr>
  </w:style>
  <w:style w:type="paragraph" w:styleId="TOC4">
    <w:name w:val="toc 4"/>
    <w:basedOn w:val="Normal"/>
    <w:next w:val="Normal"/>
    <w:rsid w:val="002F646D"/>
    <w:pPr>
      <w:ind w:leftChars="600" w:left="1260"/>
    </w:pPr>
  </w:style>
  <w:style w:type="paragraph" w:styleId="TOC5">
    <w:name w:val="toc 5"/>
    <w:basedOn w:val="Normal"/>
    <w:next w:val="Normal"/>
    <w:rsid w:val="002F646D"/>
    <w:pPr>
      <w:ind w:leftChars="800" w:left="1680"/>
    </w:pPr>
  </w:style>
  <w:style w:type="paragraph" w:styleId="TOC6">
    <w:name w:val="toc 6"/>
    <w:basedOn w:val="Normal"/>
    <w:next w:val="Normal"/>
    <w:rsid w:val="002F646D"/>
    <w:pPr>
      <w:ind w:leftChars="1000" w:left="2100"/>
    </w:pPr>
  </w:style>
  <w:style w:type="paragraph" w:styleId="TOC7">
    <w:name w:val="toc 7"/>
    <w:basedOn w:val="Normal"/>
    <w:next w:val="Normal"/>
    <w:rsid w:val="002F646D"/>
    <w:pPr>
      <w:ind w:leftChars="1200" w:left="2520"/>
    </w:pPr>
  </w:style>
  <w:style w:type="paragraph" w:styleId="TOC8">
    <w:name w:val="toc 8"/>
    <w:basedOn w:val="Normal"/>
    <w:next w:val="Normal"/>
    <w:rsid w:val="002F646D"/>
    <w:pPr>
      <w:ind w:leftChars="1400" w:left="2940"/>
    </w:pPr>
  </w:style>
  <w:style w:type="paragraph" w:styleId="TOC9">
    <w:name w:val="toc 9"/>
    <w:basedOn w:val="Normal"/>
    <w:next w:val="Normal"/>
    <w:rsid w:val="002F646D"/>
    <w:pPr>
      <w:ind w:leftChars="1600" w:left="3360"/>
    </w:pPr>
  </w:style>
  <w:style w:type="table" w:styleId="LightShading">
    <w:name w:val="Light Shading"/>
    <w:basedOn w:val="TableNormal"/>
    <w:uiPriority w:val="60"/>
    <w:rsid w:val="002F646D"/>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sid w:val="002F646D"/>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sid w:val="002F646D"/>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sid w:val="002F646D"/>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sid w:val="002F646D"/>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sid w:val="002F646D"/>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sid w:val="002F646D"/>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rsid w:val="002F646D"/>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46D"/>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46D"/>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46D"/>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46D"/>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46D"/>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46D"/>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2F646D"/>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rsid w:val="002F646D"/>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sid w:val="002F646D"/>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rsid w:val="002F646D"/>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2F646D"/>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rsid w:val="002F646D"/>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rsid w:val="002F646D"/>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rsid w:val="002F646D"/>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46D"/>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46D"/>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46D"/>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46D"/>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46D"/>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46D"/>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2F646D"/>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sid w:val="002F646D"/>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46D"/>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46D"/>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46D"/>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46D"/>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46D"/>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46D"/>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46D"/>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46D"/>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46D"/>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46D"/>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46D"/>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46D"/>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46D"/>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2F646D"/>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46D"/>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46D"/>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46D"/>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46D"/>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46D"/>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46D"/>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46D"/>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46D"/>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46D"/>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46D"/>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46D"/>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46D"/>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46D"/>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2F646D"/>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46D"/>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2F646D"/>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46D"/>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46D"/>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46D"/>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46D"/>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46D"/>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46D"/>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46D"/>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46D"/>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2021-09-07T18:05:00Z</dcterms:created>
  <dcterms:modified xsi:type="dcterms:W3CDTF">2021-09-07T18:05:00Z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0D44B042659A4928B0C69853715FFF51</vt:lpwstr>
  </property>
</Properties>
</file>